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836</w:t>
      </w:r>
      <w:r>
        <w:rPr>
          <w:rFonts w:ascii="Times New Roman" w:eastAsia="Times New Roman" w:hAnsi="Times New Roman" w:cs="Times New Roman"/>
        </w:rPr>
        <w:t>/280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9"/>
        <w:gridCol w:w="4777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г.Ханты-Мансийск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Фишера Ильи Максимовича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7rplc-8"/>
          <w:rFonts w:ascii="Times New Roman" w:eastAsia="Times New Roman" w:hAnsi="Times New Roman" w:cs="Times New Roman"/>
        </w:rPr>
        <w:t>...</w:t>
      </w:r>
      <w:r>
        <w:rPr>
          <w:rStyle w:val="cat-UserDefinedgrp-28rplc-10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 не представлено,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21.07.2026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00:01 час. </w:t>
      </w:r>
      <w:r>
        <w:rPr>
          <w:rFonts w:ascii="Times New Roman" w:eastAsia="Times New Roman" w:hAnsi="Times New Roman" w:cs="Times New Roman"/>
        </w:rPr>
        <w:t>Фишер И.М.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находясь по месту жительства</w:t>
      </w:r>
      <w:r>
        <w:rPr>
          <w:rFonts w:ascii="Times New Roman" w:eastAsia="Times New Roman" w:hAnsi="Times New Roman" w:cs="Times New Roman"/>
        </w:rPr>
        <w:t xml:space="preserve"> 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28rplc-15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Fonts w:ascii="Times New Roman" w:eastAsia="Times New Roman" w:hAnsi="Times New Roman" w:cs="Times New Roman"/>
        </w:rPr>
        <w:t>750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руб., назначенный постановлением по делу об административном правонарушении №</w:t>
      </w:r>
      <w:r>
        <w:rPr>
          <w:rFonts w:ascii="Times New Roman" w:eastAsia="Times New Roman" w:hAnsi="Times New Roman" w:cs="Times New Roman"/>
        </w:rPr>
        <w:t>18810586260506061083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06.05.2026</w:t>
      </w:r>
      <w:r>
        <w:rPr>
          <w:rFonts w:ascii="Times New Roman" w:eastAsia="Times New Roman" w:hAnsi="Times New Roman" w:cs="Times New Roman"/>
        </w:rPr>
        <w:t xml:space="preserve"> за совершение прав</w:t>
      </w:r>
      <w:r>
        <w:rPr>
          <w:rFonts w:ascii="Times New Roman" w:eastAsia="Times New Roman" w:hAnsi="Times New Roman" w:cs="Times New Roman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</w:rPr>
        <w:t>ч.2 ст.12.9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Фишер И.М.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</w:t>
      </w:r>
      <w:r>
        <w:rPr>
          <w:rFonts w:ascii="Times New Roman" w:eastAsia="Times New Roman" w:hAnsi="Times New Roman" w:cs="Times New Roman"/>
        </w:rPr>
        <w:t>, о месте и вре</w:t>
      </w:r>
      <w:r>
        <w:rPr>
          <w:rFonts w:ascii="Times New Roman" w:eastAsia="Times New Roman" w:hAnsi="Times New Roman" w:cs="Times New Roman"/>
        </w:rPr>
        <w:t>ме</w:t>
      </w:r>
      <w:r>
        <w:rPr>
          <w:rFonts w:ascii="Times New Roman" w:eastAsia="Times New Roman" w:hAnsi="Times New Roman" w:cs="Times New Roman"/>
        </w:rPr>
        <w:t>ни судебного заседания извещен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надлежащим образом, </w:t>
      </w:r>
      <w:r>
        <w:rPr>
          <w:rFonts w:ascii="Times New Roman" w:eastAsia="Times New Roman" w:hAnsi="Times New Roman" w:cs="Times New Roman"/>
        </w:rPr>
        <w:t xml:space="preserve">об отложении судебного заседания </w:t>
      </w:r>
      <w:r>
        <w:rPr>
          <w:rFonts w:ascii="Times New Roman" w:eastAsia="Times New Roman" w:hAnsi="Times New Roman" w:cs="Times New Roman"/>
        </w:rPr>
        <w:t>не ход</w:t>
      </w:r>
      <w:r>
        <w:rPr>
          <w:rFonts w:ascii="Times New Roman" w:eastAsia="Times New Roman" w:hAnsi="Times New Roman" w:cs="Times New Roman"/>
        </w:rPr>
        <w:t>атайствовал.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Фишера И.М.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06.05.2026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олжностным лицом </w:t>
      </w:r>
      <w:r>
        <w:rPr>
          <w:rFonts w:ascii="Times New Roman" w:eastAsia="Times New Roman" w:hAnsi="Times New Roman" w:cs="Times New Roman"/>
        </w:rPr>
        <w:t>ЦАФАП в ОДД ГИБДД УМВД России по ХМАО-Югре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Fonts w:ascii="Times New Roman" w:eastAsia="Times New Roman" w:hAnsi="Times New Roman" w:cs="Times New Roman"/>
        </w:rPr>
        <w:t>Фишера И.М.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</w:t>
      </w:r>
      <w:r>
        <w:rPr>
          <w:rFonts w:ascii="Times New Roman" w:eastAsia="Times New Roman" w:hAnsi="Times New Roman" w:cs="Times New Roman"/>
        </w:rPr>
        <w:t xml:space="preserve">предусмотренного </w:t>
      </w:r>
      <w:r>
        <w:rPr>
          <w:rFonts w:ascii="Times New Roman" w:eastAsia="Times New Roman" w:hAnsi="Times New Roman" w:cs="Times New Roman"/>
        </w:rPr>
        <w:t>ч.2 ст.12.9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Fonts w:ascii="Times New Roman" w:eastAsia="Times New Roman" w:hAnsi="Times New Roman" w:cs="Times New Roman"/>
        </w:rPr>
        <w:t>750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по делу об а</w:t>
      </w:r>
      <w:r>
        <w:rPr>
          <w:rFonts w:ascii="Times New Roman" w:eastAsia="Times New Roman" w:hAnsi="Times New Roman" w:cs="Times New Roman"/>
        </w:rPr>
        <w:t xml:space="preserve">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18810586260506061083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06.05.2026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19.05.2026</w:t>
      </w:r>
      <w:r>
        <w:rPr>
          <w:rFonts w:ascii="Times New Roman" w:eastAsia="Times New Roman" w:hAnsi="Times New Roman" w:cs="Times New Roman"/>
        </w:rPr>
        <w:t xml:space="preserve">, следовательно, штраф должен быть уплачен не позднее </w:t>
      </w:r>
      <w:r>
        <w:rPr>
          <w:rFonts w:ascii="Times New Roman" w:eastAsia="Times New Roman" w:hAnsi="Times New Roman" w:cs="Times New Roman"/>
        </w:rPr>
        <w:t>20.07.2026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Вместе с тем, штраф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Фишера И.М.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административ</w:t>
      </w:r>
      <w:r>
        <w:rPr>
          <w:rFonts w:ascii="Times New Roman" w:eastAsia="Times New Roman" w:hAnsi="Times New Roman" w:cs="Times New Roman"/>
        </w:rPr>
        <w:t xml:space="preserve">ном правонарушении </w:t>
      </w:r>
      <w:r>
        <w:rPr>
          <w:rFonts w:ascii="Times New Roman" w:eastAsia="Times New Roman" w:hAnsi="Times New Roman" w:cs="Times New Roman"/>
        </w:rPr>
        <w:t>№18810886260920055397 от 16.09.2026</w:t>
      </w:r>
      <w:r>
        <w:rPr>
          <w:rFonts w:ascii="Times New Roman" w:eastAsia="Times New Roman" w:hAnsi="Times New Roman" w:cs="Times New Roman"/>
        </w:rPr>
        <w:t xml:space="preserve">,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18810586260506061083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06.05.2026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копией выписки из ГИ</w:t>
      </w:r>
      <w:r>
        <w:rPr>
          <w:rFonts w:ascii="Times New Roman" w:eastAsia="Times New Roman" w:hAnsi="Times New Roman" w:cs="Times New Roman"/>
        </w:rPr>
        <w:t xml:space="preserve">С ГМП по </w:t>
      </w:r>
      <w:r>
        <w:rPr>
          <w:rFonts w:ascii="Times New Roman" w:eastAsia="Times New Roman" w:hAnsi="Times New Roman" w:cs="Times New Roman"/>
        </w:rPr>
        <w:t xml:space="preserve">состоянию на </w:t>
      </w:r>
      <w:r>
        <w:rPr>
          <w:rFonts w:ascii="Times New Roman" w:eastAsia="Times New Roman" w:hAnsi="Times New Roman" w:cs="Times New Roman"/>
        </w:rPr>
        <w:t>18</w:t>
      </w:r>
      <w:r>
        <w:rPr>
          <w:rFonts w:ascii="Times New Roman" w:eastAsia="Times New Roman" w:hAnsi="Times New Roman" w:cs="Times New Roman"/>
        </w:rPr>
        <w:t>.09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согласно которой штраф </w:t>
      </w:r>
      <w:r>
        <w:rPr>
          <w:rFonts w:ascii="Times New Roman" w:eastAsia="Times New Roman" w:hAnsi="Times New Roman" w:cs="Times New Roman"/>
        </w:rPr>
        <w:t xml:space="preserve">не </w:t>
      </w:r>
      <w:r>
        <w:rPr>
          <w:rFonts w:ascii="Times New Roman" w:eastAsia="Times New Roman" w:hAnsi="Times New Roman" w:cs="Times New Roman"/>
        </w:rPr>
        <w:t>оплачен.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Фишера И.М.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отягчающих административную ответственность обстоятельств не установлено.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Фишера Илью Максимовича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административного правонарушения, предусмотренного ч.1 ст.20.25 Кодекса Российской Федерации об административных </w:t>
      </w:r>
      <w:r>
        <w:rPr>
          <w:rFonts w:ascii="Times New Roman" w:eastAsia="Times New Roman" w:hAnsi="Times New Roman" w:cs="Times New Roman"/>
        </w:rPr>
        <w:t>правонарушениях, и назначить ему</w:t>
      </w:r>
      <w:r>
        <w:rPr>
          <w:rFonts w:ascii="Times New Roman" w:eastAsia="Times New Roman" w:hAnsi="Times New Roman" w:cs="Times New Roman"/>
        </w:rPr>
        <w:t xml:space="preserve"> наказание в виде адми</w:t>
      </w:r>
      <w:r>
        <w:rPr>
          <w:rFonts w:ascii="Times New Roman" w:eastAsia="Times New Roman" w:hAnsi="Times New Roman" w:cs="Times New Roman"/>
        </w:rPr>
        <w:t xml:space="preserve">нистративного штрафа в размере </w:t>
      </w:r>
      <w:r>
        <w:rPr>
          <w:rFonts w:ascii="Times New Roman" w:eastAsia="Times New Roman" w:hAnsi="Times New Roman" w:cs="Times New Roman"/>
        </w:rPr>
        <w:t>1500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 xml:space="preserve">одна тысяча </w:t>
      </w:r>
      <w:r>
        <w:rPr>
          <w:rFonts w:ascii="Times New Roman" w:eastAsia="Times New Roman" w:hAnsi="Times New Roman" w:cs="Times New Roman"/>
        </w:rPr>
        <w:t>пятьсот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</w:t>
      </w:r>
      <w:r>
        <w:rPr>
          <w:rFonts w:ascii="Times New Roman" w:eastAsia="Times New Roman" w:hAnsi="Times New Roman" w:cs="Times New Roman"/>
        </w:rPr>
        <w:t>ОКЦ №8 УГУ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Банка России // УФК по ХМАО-Югре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БИК 00</w:t>
      </w:r>
      <w:r>
        <w:rPr>
          <w:rFonts w:ascii="Times New Roman" w:eastAsia="Times New Roman" w:hAnsi="Times New Roman" w:cs="Times New Roman"/>
        </w:rPr>
        <w:t xml:space="preserve">7162163 ОКТМО 71871000 ИНН 8601073664 КПП 860101001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0412365400725008362620145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ми</w:t>
      </w:r>
      <w:r>
        <w:rPr>
          <w:rFonts w:ascii="Times New Roman" w:eastAsia="Times New Roman" w:hAnsi="Times New Roman" w:cs="Times New Roman"/>
        </w:rPr>
        <w:t>рового судью,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  <w:r>
        <w:rPr>
          <w:rFonts w:ascii="Times New Roman" w:eastAsia="Times New Roman" w:hAnsi="Times New Roman" w:cs="Times New Roman"/>
        </w:rPr>
        <w:t xml:space="preserve">      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7rplc-8">
    <w:name w:val="cat-UserDefined grp-27 rplc-8"/>
    <w:basedOn w:val="DefaultParagraphFont"/>
  </w:style>
  <w:style w:type="character" w:customStyle="1" w:styleId="cat-UserDefinedgrp-28rplc-10">
    <w:name w:val="cat-UserDefined grp-28 rplc-10"/>
    <w:basedOn w:val="DefaultParagraphFont"/>
  </w:style>
  <w:style w:type="character" w:customStyle="1" w:styleId="cat-UserDefinedgrp-28rplc-15">
    <w:name w:val="cat-UserDefined grp-28 rplc-1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